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349907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e3a0897-ec1f-4dee-87d9-9c76575dec4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a38a8544-b3eb-4fe2-a122-ab9f72a9629d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1841127)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b952a50-2e5e-4873-8488-e41a5f7fa479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a02f4d8-9bf2-4553-b579-5a8d08367a0f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3499077" w:id="5"/>
    <w:p>
      <w:pPr>
        <w:sectPr>
          <w:pgSz w:w="11906" w:h="16383" w:orient="portrait"/>
        </w:sectPr>
      </w:pPr>
    </w:p>
    <w:bookmarkEnd w:id="5"/>
    <w:bookmarkEnd w:id="0"/>
    <w:bookmarkStart w:name="block-1349907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13499078" w:id="10"/>
    <w:p>
      <w:pPr>
        <w:sectPr>
          <w:pgSz w:w="11906" w:h="16383" w:orient="portrait"/>
        </w:sectPr>
      </w:pPr>
    </w:p>
    <w:bookmarkEnd w:id="10"/>
    <w:bookmarkEnd w:id="6"/>
    <w:bookmarkStart w:name="block-13499083" w:id="11"/>
    <w:p>
      <w:pPr>
        <w:spacing w:before="0" w:after="0"/>
        <w:ind w:left="120"/>
        <w:jc w:val="left"/>
      </w:pPr>
      <w:bookmarkStart w:name="_Toc11872661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4"/>
      <w:bookmarkEnd w:id="14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13499083" w:id="15"/>
    <w:p>
      <w:pPr>
        <w:sectPr>
          <w:pgSz w:w="11906" w:h="16383" w:orient="portrait"/>
        </w:sectPr>
      </w:pPr>
    </w:p>
    <w:bookmarkEnd w:id="15"/>
    <w:bookmarkEnd w:id="11"/>
    <w:bookmarkStart w:name="block-13499082" w:id="16"/>
    <w:p>
      <w:pPr>
        <w:spacing w:before="0" w:after="0" w:line="264"/>
        <w:ind w:left="120"/>
        <w:jc w:val="both"/>
      </w:pPr>
      <w:bookmarkStart w:name="_Toc118726577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13499082" w:id="22"/>
    <w:p>
      <w:pPr>
        <w:sectPr>
          <w:pgSz w:w="11906" w:h="16383" w:orient="portrait"/>
        </w:sectPr>
      </w:pPr>
    </w:p>
    <w:bookmarkEnd w:id="22"/>
    <w:bookmarkEnd w:id="16"/>
    <w:bookmarkStart w:name="block-1349907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9079" w:id="24"/>
    <w:p>
      <w:pPr>
        <w:sectPr>
          <w:pgSz w:w="16383" w:h="11906" w:orient="landscape"/>
        </w:sectPr>
      </w:pPr>
    </w:p>
    <w:bookmarkEnd w:id="24"/>
    <w:bookmarkEnd w:id="23"/>
    <w:bookmarkStart w:name="block-13499080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3499080" w:id="26"/>
    <w:p>
      <w:pPr>
        <w:sectPr>
          <w:pgSz w:w="16383" w:h="11906" w:orient="landscape"/>
        </w:sectPr>
      </w:pPr>
    </w:p>
    <w:bookmarkEnd w:id="26"/>
    <w:bookmarkEnd w:id="25"/>
    <w:bookmarkStart w:name="block-1349908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e387745-ecc6-42e5-889f-5fad7789796c" w:id="2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Геометрия, 10-11 классы/ Атанасян Л.С., Бутузов В.Ф., Кадомцев С.Б. и другие,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  <w:bookmarkStart w:name="4da6a14c-7c4d-4d78-84e5-e4048ee43e89" w:id="29"/>
      <w:r>
        <w:rPr>
          <w:rFonts w:ascii="Times New Roman" w:hAnsi="Times New Roman"/>
          <w:b w:val="false"/>
          <w:i w:val="false"/>
          <w:color w:val="000000"/>
          <w:sz w:val="28"/>
        </w:rPr>
        <w:t>Учебник "Математика. Вероятность и статистика 10-11 классы. Базовый и углублённый уровень". В двух частях. Просвещение. Авторы: Высоцкий И.Р., Ященко И.В.</w:t>
      </w:r>
      <w:bookmarkEnd w:id="2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91b1642-84ed-4a3d-bfaf-3417254047bf" w:id="30"/>
      <w:r>
        <w:rPr>
          <w:rFonts w:ascii="Times New Roman" w:hAnsi="Times New Roman"/>
          <w:b w:val="false"/>
          <w:i w:val="false"/>
          <w:color w:val="000000"/>
          <w:sz w:val="28"/>
        </w:rPr>
        <w:t>Учебное пособие для 10 и 11 классов общеобразовательных учреждений "Теория вероятностей и статистика". Авторы Ю. Н. Тюрин, А. А.Макаров, И.Р.Высоцкий, И.В. Ященко.</w:t>
      </w:r>
      <w:bookmarkEnd w:id="3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2786589-4600-475d-a0d8-791ef79f9486" w:id="31"/>
      <w:r>
        <w:rPr>
          <w:rFonts w:ascii="Times New Roman" w:hAnsi="Times New Roman"/>
          <w:b w:val="false"/>
          <w:i w:val="false"/>
          <w:color w:val="000000"/>
          <w:sz w:val="28"/>
        </w:rPr>
        <w:t>Единая коллекция цифровых образовательных ресурсов http://www.school-collection.edu.ru.</w:t>
      </w:r>
      <w:bookmarkEnd w:id="31"/>
    </w:p>
    <w:bookmarkStart w:name="block-13499081" w:id="32"/>
    <w:p>
      <w:pPr>
        <w:sectPr>
          <w:pgSz w:w="11906" w:h="16383" w:orient="portrait"/>
        </w:sectPr>
      </w:pPr>
    </w:p>
    <w:bookmarkEnd w:id="32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